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3CA16">
      <w:pPr>
        <w:jc w:val="center"/>
      </w:pPr>
      <w:bookmarkStart w:id="0" w:name="_GoBack"/>
      <w:bookmarkEnd w:id="0"/>
      <w:r>
        <w:rPr>
          <w:b/>
          <w:color w:val="14583E"/>
          <w:sz w:val="24"/>
        </w:rPr>
        <w:t>PAN AFRICAN CENTRE FOR CLIMATE POLICY</w:t>
      </w:r>
    </w:p>
    <w:p w14:paraId="3277FB09">
      <w:pPr>
        <w:jc w:val="center"/>
      </w:pPr>
      <w:r>
        <w:rPr>
          <w:b/>
          <w:color w:val="BE8724"/>
          <w:sz w:val="20"/>
        </w:rPr>
        <w:t>PACCPOLICY</w:t>
      </w:r>
    </w:p>
    <w:p w14:paraId="1A9D0B89">
      <w:pPr>
        <w:pStyle w:val="36"/>
        <w:jc w:val="center"/>
      </w:pPr>
      <w:r>
        <w:t>PROGRAMME APPLICATION FORM</w:t>
      </w:r>
    </w:p>
    <w:p w14:paraId="62EED410">
      <w:pPr>
        <w:jc w:val="center"/>
      </w:pPr>
      <w:r>
        <w:rPr>
          <w:b/>
          <w:color w:val="2D3730"/>
          <w:sz w:val="24"/>
        </w:rPr>
        <w:t>Ghana Environment, Climate Change, Food Security &amp; Cultural Learning Programme</w:t>
      </w:r>
    </w:p>
    <w:p w14:paraId="37474FDE">
      <w:pPr>
        <w:jc w:val="center"/>
      </w:pPr>
      <w:r>
        <w:rPr>
          <w:i/>
          <w:color w:val="5A645C"/>
          <w:sz w:val="18"/>
        </w:rPr>
        <w:t>A PACCPOLICY Hybrid International Field School | Proposed format: 8 weeks</w:t>
      </w:r>
    </w:p>
    <w:p w14:paraId="10256EB0">
      <w:pPr>
        <w:spacing w:before="100"/>
      </w:pPr>
      <w:r>
        <w:rPr>
          <w:b/>
        </w:rPr>
        <w:t xml:space="preserve">Application guidance. </w:t>
      </w:r>
      <w:r>
        <w:t>Complete all applicable sections. The programme is proposed to combine six weeks of online learning with two weeks of field-based learning in Ghana, followed by virtual engagement. Dates, field visits, fees and final participation arrangements will be confirmed by PACCPOLICY. Submission of this form is an expression of interest and does not guarantee admission.</w:t>
      </w:r>
    </w:p>
    <w:p w14:paraId="6F6624A7">
      <w:pPr>
        <w:pStyle w:val="2"/>
        <w:spacing w:before="140" w:after="60"/>
      </w:pPr>
      <w:r>
        <w:t>1. Applicant Information</w:t>
      </w:r>
    </w:p>
    <w:tbl>
      <w:tblPr>
        <w:tblStyle w:val="12"/>
        <w:tblW w:w="0" w:type="auto"/>
        <w:jc w:val="center"/>
        <w:tblLayout w:type="autofit"/>
        <w:tblCellMar>
          <w:top w:w="0" w:type="dxa"/>
          <w:left w:w="108" w:type="dxa"/>
          <w:bottom w:w="0" w:type="dxa"/>
          <w:right w:w="108" w:type="dxa"/>
        </w:tblCellMar>
      </w:tblPr>
      <w:tblGrid>
        <w:gridCol w:w="5220"/>
        <w:gridCol w:w="5220"/>
      </w:tblGrid>
      <w:tr w14:paraId="0303A2AE">
        <w:trPr>
          <w:jc w:val="center"/>
        </w:trPr>
        <w:tc>
          <w:tcPr>
            <w:tcW w:w="5112" w:type="dxa"/>
            <w:vAlign w:val="center"/>
          </w:tcPr>
          <w:p w14:paraId="282B9E18">
            <w:pPr>
              <w:spacing w:after="20"/>
            </w:pPr>
            <w:r>
              <w:rPr>
                <w:rFonts w:ascii="Aptos" w:hAnsi="Aptos"/>
                <w:b w:val="0"/>
                <w:sz w:val="17"/>
              </w:rPr>
              <w:t>Full legal name</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3296D3B8">
            <w:pPr>
              <w:spacing w:after="20"/>
            </w:pPr>
            <w:r>
              <w:rPr>
                <w:rFonts w:ascii="Aptos" w:hAnsi="Aptos"/>
                <w:b w:val="0"/>
                <w:sz w:val="17"/>
              </w:rPr>
              <w:t>Preferred name (if different)</w:t>
            </w:r>
            <w:r>
              <w:rPr>
                <w:rFonts w:ascii="Aptos" w:hAnsi="Aptos"/>
                <w:b w:val="0"/>
                <w:sz w:val="17"/>
              </w:rPr>
              <w:br w:type="textWrapping"/>
            </w:r>
            <w:r>
              <w:rPr>
                <w:rFonts w:ascii="Aptos" w:hAnsi="Aptos"/>
                <w:b w:val="0"/>
                <w:sz w:val="17"/>
              </w:rPr>
              <w:t>________________________________________________________________</w:t>
            </w:r>
          </w:p>
        </w:tc>
      </w:tr>
      <w:tr w14:paraId="68DAC6DB">
        <w:trPr>
          <w:jc w:val="center"/>
        </w:trPr>
        <w:tc>
          <w:tcPr>
            <w:tcW w:w="5112" w:type="dxa"/>
            <w:vAlign w:val="center"/>
          </w:tcPr>
          <w:p w14:paraId="52E087E2">
            <w:pPr>
              <w:spacing w:after="20"/>
            </w:pPr>
            <w:r>
              <w:rPr>
                <w:rFonts w:ascii="Aptos" w:hAnsi="Aptos"/>
                <w:b w:val="0"/>
                <w:sz w:val="17"/>
              </w:rPr>
              <w:t>Date of birth (DD/MM/YYYY)</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35C967EC">
            <w:pPr>
              <w:spacing w:after="20"/>
            </w:pPr>
            <w:r>
              <w:rPr>
                <w:rFonts w:ascii="Aptos" w:hAnsi="Aptos"/>
                <w:b w:val="0"/>
                <w:sz w:val="17"/>
              </w:rPr>
              <w:t>Pronouns (optional)</w:t>
            </w:r>
            <w:r>
              <w:rPr>
                <w:rFonts w:ascii="Aptos" w:hAnsi="Aptos"/>
                <w:b w:val="0"/>
                <w:sz w:val="17"/>
              </w:rPr>
              <w:br w:type="textWrapping"/>
            </w:r>
            <w:r>
              <w:rPr>
                <w:rFonts w:ascii="Aptos" w:hAnsi="Aptos"/>
                <w:b w:val="0"/>
                <w:sz w:val="17"/>
              </w:rPr>
              <w:t>________________________________________________________________</w:t>
            </w:r>
          </w:p>
        </w:tc>
      </w:tr>
      <w:tr w14:paraId="05C2197B">
        <w:trPr>
          <w:jc w:val="center"/>
        </w:trPr>
        <w:tc>
          <w:tcPr>
            <w:tcW w:w="5112" w:type="dxa"/>
            <w:vAlign w:val="center"/>
          </w:tcPr>
          <w:p w14:paraId="3EA2C0D5">
            <w:pPr>
              <w:spacing w:after="20"/>
            </w:pPr>
            <w:r>
              <w:rPr>
                <w:rFonts w:ascii="Aptos" w:hAnsi="Aptos"/>
                <w:b w:val="0"/>
                <w:sz w:val="17"/>
              </w:rPr>
              <w:t>Country of citizenship</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1F326F51">
            <w:pPr>
              <w:spacing w:after="20"/>
            </w:pPr>
            <w:r>
              <w:rPr>
                <w:rFonts w:ascii="Aptos" w:hAnsi="Aptos"/>
                <w:b w:val="0"/>
                <w:sz w:val="17"/>
              </w:rPr>
              <w:t>Country of current residence</w:t>
            </w:r>
            <w:r>
              <w:rPr>
                <w:rFonts w:ascii="Aptos" w:hAnsi="Aptos"/>
                <w:b w:val="0"/>
                <w:sz w:val="17"/>
              </w:rPr>
              <w:br w:type="textWrapping"/>
            </w:r>
            <w:r>
              <w:rPr>
                <w:rFonts w:ascii="Aptos" w:hAnsi="Aptos"/>
                <w:b w:val="0"/>
                <w:sz w:val="17"/>
              </w:rPr>
              <w:t>________________________________________________________________</w:t>
            </w:r>
          </w:p>
        </w:tc>
      </w:tr>
      <w:tr w14:paraId="3F74FDD6">
        <w:trPr>
          <w:jc w:val="center"/>
        </w:trPr>
        <w:tc>
          <w:tcPr>
            <w:tcW w:w="5112" w:type="dxa"/>
            <w:vAlign w:val="center"/>
          </w:tcPr>
          <w:p w14:paraId="6B9BDD34">
            <w:pPr>
              <w:spacing w:after="20"/>
            </w:pPr>
            <w:r>
              <w:rPr>
                <w:rFonts w:ascii="Aptos" w:hAnsi="Aptos"/>
                <w:b w:val="0"/>
                <w:sz w:val="17"/>
              </w:rPr>
              <w:t>Email address</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27D1A057">
            <w:pPr>
              <w:spacing w:after="20"/>
            </w:pPr>
            <w:r>
              <w:rPr>
                <w:rFonts w:ascii="Aptos" w:hAnsi="Aptos"/>
                <w:b w:val="0"/>
                <w:sz w:val="17"/>
              </w:rPr>
              <w:t>Telephone / WhatsApp</w:t>
            </w:r>
            <w:r>
              <w:rPr>
                <w:rFonts w:ascii="Aptos" w:hAnsi="Aptos"/>
                <w:b w:val="0"/>
                <w:sz w:val="17"/>
              </w:rPr>
              <w:br w:type="textWrapping"/>
            </w:r>
            <w:r>
              <w:rPr>
                <w:rFonts w:ascii="Aptos" w:hAnsi="Aptos"/>
                <w:b w:val="0"/>
                <w:sz w:val="17"/>
              </w:rPr>
              <w:t>________________________________________________________________</w:t>
            </w:r>
          </w:p>
        </w:tc>
      </w:tr>
      <w:tr w14:paraId="733E8711">
        <w:trPr>
          <w:jc w:val="center"/>
        </w:trPr>
        <w:tc>
          <w:tcPr>
            <w:tcW w:w="5112" w:type="dxa"/>
            <w:vAlign w:val="center"/>
          </w:tcPr>
          <w:p w14:paraId="3B6136FD">
            <w:pPr>
              <w:spacing w:after="20"/>
            </w:pPr>
            <w:r>
              <w:rPr>
                <w:rFonts w:ascii="Aptos" w:hAnsi="Aptos"/>
                <w:b w:val="0"/>
                <w:sz w:val="17"/>
              </w:rPr>
              <w:t>Current city and country</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265CE090">
            <w:pPr>
              <w:spacing w:after="20"/>
            </w:pPr>
            <w:r>
              <w:rPr>
                <w:rFonts w:ascii="Aptos" w:hAnsi="Aptos"/>
                <w:b w:val="0"/>
                <w:sz w:val="17"/>
              </w:rPr>
              <w:t>Emergency contact name and relationship</w:t>
            </w:r>
            <w:r>
              <w:rPr>
                <w:rFonts w:ascii="Aptos" w:hAnsi="Aptos"/>
                <w:b w:val="0"/>
                <w:sz w:val="17"/>
              </w:rPr>
              <w:br w:type="textWrapping"/>
            </w:r>
            <w:r>
              <w:rPr>
                <w:rFonts w:ascii="Aptos" w:hAnsi="Aptos"/>
                <w:b w:val="0"/>
                <w:sz w:val="17"/>
              </w:rPr>
              <w:t>________________________________________________________________</w:t>
            </w:r>
          </w:p>
        </w:tc>
      </w:tr>
      <w:tr w14:paraId="04476794">
        <w:trPr>
          <w:jc w:val="center"/>
        </w:trPr>
        <w:tc>
          <w:tcPr>
            <w:tcW w:w="5112" w:type="dxa"/>
            <w:vAlign w:val="center"/>
          </w:tcPr>
          <w:p w14:paraId="37DE5BF7">
            <w:pPr>
              <w:spacing w:after="20"/>
            </w:pPr>
            <w:r>
              <w:rPr>
                <w:rFonts w:ascii="Aptos" w:hAnsi="Aptos"/>
                <w:b w:val="0"/>
                <w:sz w:val="17"/>
              </w:rPr>
              <w:t>Emergency contact telephone</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1639E1E5">
            <w:pPr>
              <w:spacing w:after="20"/>
            </w:pPr>
            <w:r>
              <w:rPr>
                <w:rFonts w:ascii="Aptos" w:hAnsi="Aptos"/>
                <w:b w:val="0"/>
                <w:sz w:val="17"/>
              </w:rPr>
              <w:t>Emergency contact email (if available)</w:t>
            </w:r>
            <w:r>
              <w:rPr>
                <w:rFonts w:ascii="Aptos" w:hAnsi="Aptos"/>
                <w:b w:val="0"/>
                <w:sz w:val="17"/>
              </w:rPr>
              <w:br w:type="textWrapping"/>
            </w:r>
            <w:r>
              <w:rPr>
                <w:rFonts w:ascii="Aptos" w:hAnsi="Aptos"/>
                <w:b w:val="0"/>
                <w:sz w:val="17"/>
              </w:rPr>
              <w:t>________________________________________________________________</w:t>
            </w:r>
          </w:p>
        </w:tc>
      </w:tr>
    </w:tbl>
    <w:p w14:paraId="48F21332">
      <w:pPr>
        <w:spacing w:after="0"/>
      </w:pPr>
    </w:p>
    <w:p w14:paraId="4111CA43">
      <w:pPr>
        <w:pStyle w:val="2"/>
        <w:spacing w:before="140" w:after="60"/>
      </w:pPr>
      <w:r>
        <w:t>2. Education and Professional Background</w:t>
      </w:r>
    </w:p>
    <w:tbl>
      <w:tblPr>
        <w:tblStyle w:val="12"/>
        <w:tblW w:w="0" w:type="auto"/>
        <w:jc w:val="center"/>
        <w:tblLayout w:type="autofit"/>
        <w:tblCellMar>
          <w:top w:w="0" w:type="dxa"/>
          <w:left w:w="108" w:type="dxa"/>
          <w:bottom w:w="0" w:type="dxa"/>
          <w:right w:w="108" w:type="dxa"/>
        </w:tblCellMar>
      </w:tblPr>
      <w:tblGrid>
        <w:gridCol w:w="5220"/>
        <w:gridCol w:w="5220"/>
      </w:tblGrid>
      <w:tr w14:paraId="2F5A777C">
        <w:trPr>
          <w:jc w:val="center"/>
        </w:trPr>
        <w:tc>
          <w:tcPr>
            <w:tcW w:w="5112" w:type="dxa"/>
            <w:vAlign w:val="center"/>
          </w:tcPr>
          <w:p w14:paraId="26389452">
            <w:pPr>
              <w:spacing w:after="20"/>
            </w:pPr>
            <w:r>
              <w:rPr>
                <w:rFonts w:ascii="Aptos" w:hAnsi="Aptos"/>
                <w:b w:val="0"/>
                <w:sz w:val="17"/>
              </w:rPr>
              <w:t>Highest level of education completed</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327D3603">
            <w:pPr>
              <w:spacing w:after="20"/>
            </w:pPr>
            <w:r>
              <w:rPr>
                <w:rFonts w:ascii="Aptos" w:hAnsi="Aptos"/>
                <w:b w:val="0"/>
                <w:sz w:val="17"/>
              </w:rPr>
              <w:t>Institution / organisation</w:t>
            </w:r>
            <w:r>
              <w:rPr>
                <w:rFonts w:ascii="Aptos" w:hAnsi="Aptos"/>
                <w:b w:val="0"/>
                <w:sz w:val="17"/>
              </w:rPr>
              <w:br w:type="textWrapping"/>
            </w:r>
            <w:r>
              <w:rPr>
                <w:rFonts w:ascii="Aptos" w:hAnsi="Aptos"/>
                <w:b w:val="0"/>
                <w:sz w:val="17"/>
              </w:rPr>
              <w:t>________________________________________________________________</w:t>
            </w:r>
          </w:p>
        </w:tc>
      </w:tr>
      <w:tr w14:paraId="2AC6979A">
        <w:trPr>
          <w:jc w:val="center"/>
        </w:trPr>
        <w:tc>
          <w:tcPr>
            <w:tcW w:w="5112" w:type="dxa"/>
            <w:vAlign w:val="center"/>
          </w:tcPr>
          <w:p w14:paraId="75F1BF71">
            <w:pPr>
              <w:spacing w:after="20"/>
            </w:pPr>
            <w:r>
              <w:rPr>
                <w:rFonts w:ascii="Aptos" w:hAnsi="Aptos"/>
                <w:b w:val="0"/>
                <w:sz w:val="17"/>
              </w:rPr>
              <w:t>Field of study or professional area</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412C6E5B">
            <w:pPr>
              <w:spacing w:after="20"/>
            </w:pPr>
            <w:r>
              <w:rPr>
                <w:rFonts w:ascii="Aptos" w:hAnsi="Aptos"/>
                <w:b w:val="0"/>
                <w:sz w:val="17"/>
              </w:rPr>
              <w:t>Current role / occupation</w:t>
            </w:r>
            <w:r>
              <w:rPr>
                <w:rFonts w:ascii="Aptos" w:hAnsi="Aptos"/>
                <w:b w:val="0"/>
                <w:sz w:val="17"/>
              </w:rPr>
              <w:br w:type="textWrapping"/>
            </w:r>
            <w:r>
              <w:rPr>
                <w:rFonts w:ascii="Aptos" w:hAnsi="Aptos"/>
                <w:b w:val="0"/>
                <w:sz w:val="17"/>
              </w:rPr>
              <w:t>________________________________________________________________</w:t>
            </w:r>
          </w:p>
        </w:tc>
      </w:tr>
      <w:tr w14:paraId="45ADAF60">
        <w:trPr>
          <w:jc w:val="center"/>
        </w:trPr>
        <w:tc>
          <w:tcPr>
            <w:tcW w:w="5112" w:type="dxa"/>
            <w:vAlign w:val="center"/>
          </w:tcPr>
          <w:p w14:paraId="725DFD42">
            <w:pPr>
              <w:spacing w:after="20"/>
            </w:pPr>
            <w:r>
              <w:rPr>
                <w:rFonts w:ascii="Aptos" w:hAnsi="Aptos"/>
                <w:b w:val="0"/>
                <w:sz w:val="17"/>
              </w:rPr>
              <w:t>Employer / school / university (if applicable)</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4CE9F382">
            <w:pPr>
              <w:spacing w:after="20"/>
            </w:pPr>
            <w:r>
              <w:rPr>
                <w:rFonts w:ascii="Aptos" w:hAnsi="Aptos"/>
                <w:b w:val="0"/>
                <w:sz w:val="17"/>
              </w:rPr>
              <w:t>LinkedIn or professional profile (optional)</w:t>
            </w:r>
            <w:r>
              <w:rPr>
                <w:rFonts w:ascii="Aptos" w:hAnsi="Aptos"/>
                <w:b w:val="0"/>
                <w:sz w:val="17"/>
              </w:rPr>
              <w:br w:type="textWrapping"/>
            </w:r>
            <w:r>
              <w:rPr>
                <w:rFonts w:ascii="Aptos" w:hAnsi="Aptos"/>
                <w:b w:val="0"/>
                <w:sz w:val="17"/>
              </w:rPr>
              <w:t>________________________________________________________________</w:t>
            </w:r>
          </w:p>
        </w:tc>
      </w:tr>
    </w:tbl>
    <w:p w14:paraId="18F27772">
      <w:pPr>
        <w:spacing w:after="0"/>
      </w:pPr>
    </w:p>
    <w:p w14:paraId="6CA93C78">
      <w:pPr>
        <w:pStyle w:val="2"/>
        <w:spacing w:before="140" w:after="60"/>
      </w:pPr>
      <w:r>
        <w:t>3. Programme Interests</w:t>
      </w:r>
    </w:p>
    <w:p w14:paraId="3429B3C8">
      <w:pPr>
        <w:spacing w:after="40"/>
      </w:pPr>
      <w:r>
        <w:t>Please tick all areas that interest you:</w:t>
      </w:r>
    </w:p>
    <w:p w14:paraId="163A5BD6">
      <w:r>
        <w:t>☐  Climate change science, adaptation and resilience</w:t>
      </w:r>
    </w:p>
    <w:p w14:paraId="192D8B65">
      <w:r>
        <w:t>☐  Environmental protection and environmental health</w:t>
      </w:r>
    </w:p>
    <w:p w14:paraId="7A710925">
      <w:r>
        <w:t>☐  Food security, sustainable agriculture and food systems</w:t>
      </w:r>
    </w:p>
    <w:p w14:paraId="1227BA5C">
      <w:r>
        <w:t>☐  Biodiversity, forests and conservation</w:t>
      </w:r>
    </w:p>
    <w:p w14:paraId="23CF1C79">
      <w:r>
        <w:t>☐  Water resources, waste management and urban sustainability</w:t>
      </w:r>
    </w:p>
    <w:p w14:paraId="71F1FFAF">
      <w:r>
        <w:t>☐  Climate policy, sustainable development and green innovation</w:t>
      </w:r>
    </w:p>
    <w:p w14:paraId="02DC8F2A">
      <w:r>
        <w:t>☐  Community livelihoods, cultural heritage and cross-cultural learning</w:t>
      </w:r>
    </w:p>
    <w:p w14:paraId="11DC7EB4">
      <w:r>
        <w:t>☐  Field research, environmental education or community projects</w:t>
      </w:r>
    </w:p>
    <w:p w14:paraId="0C97E748">
      <w:pPr>
        <w:pStyle w:val="2"/>
        <w:spacing w:before="140" w:after="60"/>
      </w:pPr>
      <w:r>
        <w:t>4. Motivation and Learning Goals</w:t>
      </w:r>
    </w:p>
    <w:p w14:paraId="5A66CB13">
      <w:pPr>
        <w:spacing w:after="20"/>
      </w:pPr>
      <w:r>
        <w:rPr>
          <w:b/>
          <w:sz w:val="18"/>
        </w:rPr>
        <w:t>Why do you want to participate in this programme?</w:t>
      </w:r>
    </w:p>
    <w:p w14:paraId="4F0C4237">
      <w:pPr>
        <w:spacing w:after="60"/>
      </w:pPr>
      <w:r>
        <w:t>________________________________________________________________________________________</w:t>
      </w:r>
      <w:r>
        <w:br w:type="textWrapping"/>
      </w:r>
      <w:r>
        <w:t>________________________________________________________________________________________</w:t>
      </w:r>
    </w:p>
    <w:p w14:paraId="256DCF8D">
      <w:pPr>
        <w:spacing w:after="20"/>
      </w:pPr>
      <w:r>
        <w:rPr>
          <w:b/>
          <w:sz w:val="18"/>
        </w:rPr>
        <w:t>What experience, knowledge or perspective would you contribute?</w:t>
      </w:r>
    </w:p>
    <w:p w14:paraId="4306B586">
      <w:pPr>
        <w:spacing w:after="60"/>
      </w:pPr>
      <w:r>
        <w:t>________________________________________________________________________________________</w:t>
      </w:r>
      <w:r>
        <w:br w:type="textWrapping"/>
      </w:r>
      <w:r>
        <w:t>________________________________________________________________________________________</w:t>
      </w:r>
    </w:p>
    <w:p w14:paraId="544581EF">
      <w:pPr>
        <w:spacing w:after="20"/>
      </w:pPr>
      <w:r>
        <w:rPr>
          <w:b/>
          <w:sz w:val="18"/>
        </w:rPr>
        <w:t>What are the two or three main things you hope to learn?</w:t>
      </w:r>
    </w:p>
    <w:p w14:paraId="61769EE7">
      <w:pPr>
        <w:spacing w:after="60"/>
      </w:pPr>
      <w:r>
        <w:t>________________________________________________________________________________________</w:t>
      </w:r>
      <w:r>
        <w:br w:type="textWrapping"/>
      </w:r>
      <w:r>
        <w:t>________________________________________________________________________________________</w:t>
      </w:r>
    </w:p>
    <w:p w14:paraId="7CDC80A5">
      <w:pPr>
        <w:spacing w:after="20"/>
      </w:pPr>
      <w:r>
        <w:rPr>
          <w:b/>
          <w:sz w:val="18"/>
        </w:rPr>
        <w:t>How would you apply the learning in your school, workplace, community or country?</w:t>
      </w:r>
    </w:p>
    <w:p w14:paraId="62627FAF">
      <w:pPr>
        <w:spacing w:after="60"/>
      </w:pPr>
      <w:r>
        <w:t>________________________________________________________________________________________</w:t>
      </w:r>
      <w:r>
        <w:br w:type="textWrapping"/>
      </w:r>
      <w:r>
        <w:t>________________________________________________________________________________________</w:t>
      </w:r>
    </w:p>
    <w:p w14:paraId="2144DDFD">
      <w:pPr>
        <w:pStyle w:val="2"/>
        <w:spacing w:before="140" w:after="60"/>
      </w:pPr>
      <w:r>
        <w:t>5. Participation Preferences</w:t>
      </w:r>
    </w:p>
    <w:p w14:paraId="5F85E0F2">
      <w:pPr>
        <w:spacing w:after="40"/>
      </w:pPr>
      <w:r>
        <w:t>Preferred participation pathway (select one):</w:t>
      </w:r>
    </w:p>
    <w:p w14:paraId="5C2B1585">
      <w:r>
        <w:t>☐ Hybrid programme — online learning plus the two-week Ghana field school</w:t>
      </w:r>
    </w:p>
    <w:p w14:paraId="502F8D19">
      <w:r>
        <w:t>☐ Virtual-only participation</w:t>
      </w:r>
    </w:p>
    <w:p w14:paraId="177CC6FA">
      <w:r>
        <w:t>☐ Ghana-based participation / local rate (subject to eligibility and final programme arrangements)</w:t>
      </w:r>
    </w:p>
    <w:p w14:paraId="4F6C1F04">
      <w:r>
        <w:t>☐ I would like to be considered for a scholarship, sponsorship or discounted place</w:t>
      </w:r>
    </w:p>
    <w:p w14:paraId="4B9101F3">
      <w:r>
        <w:t>☐ I am applying as part of a group or institution</w:t>
      </w:r>
    </w:p>
    <w:tbl>
      <w:tblPr>
        <w:tblStyle w:val="12"/>
        <w:tblW w:w="0" w:type="auto"/>
        <w:jc w:val="center"/>
        <w:tblLayout w:type="autofit"/>
        <w:tblCellMar>
          <w:top w:w="0" w:type="dxa"/>
          <w:left w:w="108" w:type="dxa"/>
          <w:bottom w:w="0" w:type="dxa"/>
          <w:right w:w="108" w:type="dxa"/>
        </w:tblCellMar>
      </w:tblPr>
      <w:tblGrid>
        <w:gridCol w:w="5220"/>
        <w:gridCol w:w="5220"/>
      </w:tblGrid>
      <w:tr w14:paraId="1FFA8E3F">
        <w:trPr>
          <w:jc w:val="center"/>
        </w:trPr>
        <w:tc>
          <w:tcPr>
            <w:tcW w:w="5112" w:type="dxa"/>
            <w:vAlign w:val="center"/>
          </w:tcPr>
          <w:p w14:paraId="08ABDC3C">
            <w:pPr>
              <w:spacing w:after="20"/>
            </w:pPr>
            <w:r>
              <w:rPr>
                <w:rFonts w:ascii="Aptos" w:hAnsi="Aptos"/>
                <w:b w:val="0"/>
                <w:sz w:val="17"/>
              </w:rPr>
              <w:t>Preferred cohort / timing (if announced)</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40929423">
            <w:pPr>
              <w:spacing w:after="20"/>
            </w:pPr>
            <w:r>
              <w:rPr>
                <w:rFonts w:ascii="Aptos" w:hAnsi="Aptos"/>
                <w:b w:val="0"/>
                <w:sz w:val="17"/>
              </w:rPr>
              <w:t>Group / institution name (if applicable)</w:t>
            </w:r>
            <w:r>
              <w:rPr>
                <w:rFonts w:ascii="Aptos" w:hAnsi="Aptos"/>
                <w:b w:val="0"/>
                <w:sz w:val="17"/>
              </w:rPr>
              <w:br w:type="textWrapping"/>
            </w:r>
            <w:r>
              <w:rPr>
                <w:rFonts w:ascii="Aptos" w:hAnsi="Aptos"/>
                <w:b w:val="0"/>
                <w:sz w:val="17"/>
              </w:rPr>
              <w:t>________________________________________________________________</w:t>
            </w:r>
          </w:p>
        </w:tc>
      </w:tr>
      <w:tr w14:paraId="1A9B01B1">
        <w:trPr>
          <w:jc w:val="center"/>
        </w:trPr>
        <w:tc>
          <w:tcPr>
            <w:tcW w:w="5112" w:type="dxa"/>
            <w:vAlign w:val="center"/>
          </w:tcPr>
          <w:p w14:paraId="1B874270">
            <w:pPr>
              <w:spacing w:after="20"/>
            </w:pPr>
            <w:r>
              <w:rPr>
                <w:rFonts w:ascii="Aptos" w:hAnsi="Aptos"/>
                <w:b w:val="0"/>
                <w:sz w:val="17"/>
              </w:rPr>
              <w:t>If seeking sponsorship, briefly explain your need</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60C7CAA0">
            <w:pPr>
              <w:spacing w:after="20"/>
            </w:pPr>
            <w:r>
              <w:rPr>
                <w:rFonts w:ascii="Aptos" w:hAnsi="Aptos"/>
                <w:b w:val="0"/>
                <w:sz w:val="17"/>
              </w:rPr>
              <w:t>Any funding support already available?</w:t>
            </w:r>
            <w:r>
              <w:rPr>
                <w:rFonts w:ascii="Aptos" w:hAnsi="Aptos"/>
                <w:b w:val="0"/>
                <w:sz w:val="17"/>
              </w:rPr>
              <w:br w:type="textWrapping"/>
            </w:r>
            <w:r>
              <w:rPr>
                <w:rFonts w:ascii="Aptos" w:hAnsi="Aptos"/>
                <w:b w:val="0"/>
                <w:sz w:val="17"/>
              </w:rPr>
              <w:t>________________________________________________________________</w:t>
            </w:r>
          </w:p>
        </w:tc>
      </w:tr>
    </w:tbl>
    <w:p w14:paraId="55A6D462">
      <w:pPr>
        <w:spacing w:after="0"/>
      </w:pPr>
    </w:p>
    <w:p w14:paraId="077B23FB">
      <w:pPr>
        <w:spacing w:before="40"/>
      </w:pPr>
      <w:r>
        <w:rPr>
          <w:b/>
        </w:rPr>
        <w:t xml:space="preserve">Important fee note: </w:t>
      </w:r>
      <w:r>
        <w:t>Indicative planning options have included virtual-only, standard hybrid, enhanced single-room and Ghana-based participation. Fees and inclusions are not final until confirmed in writing by PACCPOLICY. Do not make travel bookings or payments based solely on this application form.</w:t>
      </w:r>
    </w:p>
    <w:p w14:paraId="7B4DC4A2">
      <w:pPr>
        <w:pStyle w:val="2"/>
        <w:spacing w:before="140" w:after="60"/>
      </w:pPr>
      <w:r>
        <w:t>6. Accessibility, Dietary and Fieldwork Considerations</w:t>
      </w:r>
    </w:p>
    <w:p w14:paraId="4246D831">
      <w:r>
        <w:t>Share only information that PACCPOLICY needs to plan safe and inclusive participation.</w:t>
      </w:r>
    </w:p>
    <w:tbl>
      <w:tblPr>
        <w:tblStyle w:val="12"/>
        <w:tblW w:w="0" w:type="auto"/>
        <w:jc w:val="center"/>
        <w:tblLayout w:type="autofit"/>
        <w:tblCellMar>
          <w:top w:w="0" w:type="dxa"/>
          <w:left w:w="108" w:type="dxa"/>
          <w:bottom w:w="0" w:type="dxa"/>
          <w:right w:w="108" w:type="dxa"/>
        </w:tblCellMar>
      </w:tblPr>
      <w:tblGrid>
        <w:gridCol w:w="5220"/>
        <w:gridCol w:w="5220"/>
      </w:tblGrid>
      <w:tr w14:paraId="36C59F52">
        <w:trPr>
          <w:jc w:val="center"/>
        </w:trPr>
        <w:tc>
          <w:tcPr>
            <w:tcW w:w="5112" w:type="dxa"/>
            <w:vAlign w:val="center"/>
          </w:tcPr>
          <w:p w14:paraId="127E4CAE">
            <w:pPr>
              <w:spacing w:after="20"/>
            </w:pPr>
            <w:r>
              <w:rPr>
                <w:rFonts w:ascii="Aptos" w:hAnsi="Aptos"/>
                <w:b w:val="0"/>
                <w:sz w:val="17"/>
              </w:rPr>
              <w:t>Dietary requirements (if any)</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33BC6320">
            <w:pPr>
              <w:spacing w:after="20"/>
            </w:pPr>
            <w:r>
              <w:rPr>
                <w:rFonts w:ascii="Aptos" w:hAnsi="Aptos"/>
                <w:b w:val="0"/>
                <w:sz w:val="17"/>
              </w:rPr>
              <w:t>Accessibility or accommodation requests</w:t>
            </w:r>
            <w:r>
              <w:rPr>
                <w:rFonts w:ascii="Aptos" w:hAnsi="Aptos"/>
                <w:b w:val="0"/>
                <w:sz w:val="17"/>
              </w:rPr>
              <w:br w:type="textWrapping"/>
            </w:r>
            <w:r>
              <w:rPr>
                <w:rFonts w:ascii="Aptos" w:hAnsi="Aptos"/>
                <w:b w:val="0"/>
                <w:sz w:val="17"/>
              </w:rPr>
              <w:t>________________________________________________________________</w:t>
            </w:r>
          </w:p>
        </w:tc>
      </w:tr>
      <w:tr w14:paraId="64CC71DA">
        <w:trPr>
          <w:jc w:val="center"/>
        </w:trPr>
        <w:tc>
          <w:tcPr>
            <w:tcW w:w="5112" w:type="dxa"/>
            <w:vAlign w:val="center"/>
          </w:tcPr>
          <w:p w14:paraId="736983E2">
            <w:pPr>
              <w:spacing w:after="20"/>
            </w:pPr>
            <w:r>
              <w:rPr>
                <w:rFonts w:ascii="Aptos" w:hAnsi="Aptos"/>
                <w:b w:val="0"/>
                <w:sz w:val="17"/>
              </w:rPr>
              <w:t>Relevant fieldwork considerations (optional)</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052F3D82">
            <w:pPr>
              <w:spacing w:after="20"/>
            </w:pPr>
            <w:r>
              <w:rPr>
                <w:rFonts w:ascii="Aptos" w:hAnsi="Aptos"/>
                <w:b w:val="0"/>
                <w:sz w:val="17"/>
              </w:rPr>
              <w:t>Other support you may need</w:t>
            </w:r>
            <w:r>
              <w:rPr>
                <w:rFonts w:ascii="Aptos" w:hAnsi="Aptos"/>
                <w:b w:val="0"/>
                <w:sz w:val="17"/>
              </w:rPr>
              <w:br w:type="textWrapping"/>
            </w:r>
            <w:r>
              <w:rPr>
                <w:rFonts w:ascii="Aptos" w:hAnsi="Aptos"/>
                <w:b w:val="0"/>
                <w:sz w:val="17"/>
              </w:rPr>
              <w:t>________________________________________________________________</w:t>
            </w:r>
          </w:p>
        </w:tc>
      </w:tr>
    </w:tbl>
    <w:p w14:paraId="4F601AB5">
      <w:pPr>
        <w:spacing w:after="0"/>
      </w:pPr>
    </w:p>
    <w:p w14:paraId="02421948">
      <w:pPr>
        <w:pStyle w:val="2"/>
        <w:spacing w:before="140" w:after="60"/>
      </w:pPr>
      <w:r>
        <w:t>7. Documents and Supporting Information</w:t>
      </w:r>
    </w:p>
    <w:p w14:paraId="0DAEB3B5">
      <w:r>
        <w:t>☐ Short CV or résumé (recommended)</w:t>
      </w:r>
    </w:p>
    <w:p w14:paraId="484177EE">
      <w:r>
        <w:t>☐ Proof of student / professional affiliation (if applicable)</w:t>
      </w:r>
    </w:p>
    <w:p w14:paraId="732DF905">
      <w:r>
        <w:t>☐ Brief statement of interest included in Section 4</w:t>
      </w:r>
    </w:p>
    <w:p w14:paraId="5F507210">
      <w:r>
        <w:t>☐ Other supporting document (please specify): ______________________________________________</w:t>
      </w:r>
    </w:p>
    <w:p w14:paraId="2F87BF37">
      <w:pPr>
        <w:pStyle w:val="2"/>
        <w:spacing w:before="140" w:after="60"/>
      </w:pPr>
      <w:r>
        <w:t>8. Applicant Declaration</w:t>
      </w:r>
    </w:p>
    <w:p w14:paraId="3493AAB2">
      <w:pPr>
        <w:spacing w:after="100"/>
      </w:pPr>
      <w:r>
        <w:t>I confirm that the information provided is accurate to the best of my knowledge. I understand that this is an expression of interest, that selection and participation arrangements are subject to confirmation, and that I may be asked to provide additional information. I understand that any travel, accommodation, insurance, visa and health requirements will need to be reviewed before participation is confirmed.</w:t>
      </w:r>
    </w:p>
    <w:tbl>
      <w:tblPr>
        <w:tblStyle w:val="12"/>
        <w:tblW w:w="0" w:type="auto"/>
        <w:jc w:val="center"/>
        <w:tblLayout w:type="autofit"/>
        <w:tblCellMar>
          <w:top w:w="0" w:type="dxa"/>
          <w:left w:w="108" w:type="dxa"/>
          <w:bottom w:w="0" w:type="dxa"/>
          <w:right w:w="108" w:type="dxa"/>
        </w:tblCellMar>
      </w:tblPr>
      <w:tblGrid>
        <w:gridCol w:w="5220"/>
        <w:gridCol w:w="5220"/>
      </w:tblGrid>
      <w:tr w14:paraId="6F3CD0E8">
        <w:trPr>
          <w:jc w:val="center"/>
        </w:trPr>
        <w:tc>
          <w:tcPr>
            <w:tcW w:w="5112" w:type="dxa"/>
            <w:vAlign w:val="center"/>
          </w:tcPr>
          <w:p w14:paraId="551238DA">
            <w:pPr>
              <w:spacing w:after="20"/>
            </w:pPr>
            <w:r>
              <w:rPr>
                <w:rFonts w:ascii="Aptos" w:hAnsi="Aptos"/>
                <w:b w:val="0"/>
                <w:sz w:val="17"/>
              </w:rPr>
              <w:t>Applicant signature / typed name</w:t>
            </w:r>
            <w:r>
              <w:rPr>
                <w:rFonts w:ascii="Aptos" w:hAnsi="Aptos"/>
                <w:b w:val="0"/>
                <w:sz w:val="17"/>
              </w:rPr>
              <w:br w:type="textWrapping"/>
            </w:r>
            <w:r>
              <w:rPr>
                <w:rFonts w:ascii="Aptos" w:hAnsi="Aptos"/>
                <w:b w:val="0"/>
                <w:sz w:val="17"/>
              </w:rPr>
              <w:t>________________________________________________________________</w:t>
            </w:r>
          </w:p>
        </w:tc>
        <w:tc>
          <w:tcPr>
            <w:tcW w:w="5112" w:type="dxa"/>
            <w:vAlign w:val="center"/>
          </w:tcPr>
          <w:p w14:paraId="35D4AAA0">
            <w:pPr>
              <w:spacing w:after="20"/>
            </w:pPr>
            <w:r>
              <w:rPr>
                <w:rFonts w:ascii="Aptos" w:hAnsi="Aptos"/>
                <w:b w:val="0"/>
                <w:sz w:val="17"/>
              </w:rPr>
              <w:t>Date (DD/MM/YYYY)</w:t>
            </w:r>
            <w:r>
              <w:rPr>
                <w:rFonts w:ascii="Aptos" w:hAnsi="Aptos"/>
                <w:b w:val="0"/>
                <w:sz w:val="17"/>
              </w:rPr>
              <w:br w:type="textWrapping"/>
            </w:r>
            <w:r>
              <w:rPr>
                <w:rFonts w:ascii="Aptos" w:hAnsi="Aptos"/>
                <w:b w:val="0"/>
                <w:sz w:val="17"/>
              </w:rPr>
              <w:t>________________________________________________________________</w:t>
            </w:r>
          </w:p>
        </w:tc>
      </w:tr>
    </w:tbl>
    <w:p w14:paraId="3B9E6F02">
      <w:pPr>
        <w:spacing w:after="0"/>
      </w:pPr>
    </w:p>
    <w:p w14:paraId="45D16D4C">
      <w:pPr>
        <w:pStyle w:val="2"/>
        <w:spacing w:before="140" w:after="60"/>
      </w:pPr>
      <w:r>
        <w:t>9. Submission and Contact</w:t>
      </w:r>
    </w:p>
    <w:p w14:paraId="20F055B7">
      <w:r>
        <w:rPr>
          <w:b/>
        </w:rPr>
        <w:t xml:space="preserve">Email completed applications or enquiries to: </w:t>
      </w:r>
      <w:r>
        <w:t>ghana@paccpolicy.org</w:t>
      </w:r>
    </w:p>
    <w:p w14:paraId="0429ABA7">
      <w:r>
        <w:rPr>
          <w:b/>
        </w:rPr>
        <w:t xml:space="preserve">Telephone: </w:t>
      </w:r>
      <w:r>
        <w:t>+233-55-992-9917  |  +1-647-284-6743  |  Ghana office: +233-302-942-565</w:t>
      </w:r>
    </w:p>
    <w:p w14:paraId="34AC8CC1">
      <w:r>
        <w:rPr>
          <w:b/>
        </w:rPr>
        <w:t xml:space="preserve">Africa Office in Ghana: </w:t>
      </w:r>
      <w:r>
        <w:t>GM-001-399, Nikoi Atsen Avenue, Madina, Accra, Ghana</w:t>
      </w:r>
    </w:p>
    <w:p w14:paraId="29938BC5">
      <w:r>
        <w:rPr>
          <w:b/>
        </w:rPr>
        <w:t xml:space="preserve">North America Office in Canada: </w:t>
      </w:r>
      <w:r>
        <w:t>B101-1625 Albion Rd, Etobicoke, ON M9V 5H8, Canada</w:t>
      </w:r>
    </w:p>
    <w:sectPr>
      <w:footerReference r:id="rId5" w:type="default"/>
      <w:pgSz w:w="12240" w:h="15840"/>
      <w:pgMar w:top="792" w:right="1008" w:bottom="792" w:left="100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ptos">
    <w:altName w:val="Helvetica Neue"/>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 w:name="ＭＳ ゴシック">
    <w:altName w:val="Arial Unicode MS"/>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1CBAE">
    <w:pPr>
      <w:pStyle w:val="18"/>
      <w:jc w:val="center"/>
    </w:pPr>
    <w:r>
      <w:rPr>
        <w:rFonts w:ascii="Aptos" w:hAnsi="Aptos"/>
        <w:color w:val="5A645C"/>
        <w:sz w:val="16"/>
      </w:rPr>
      <w:t>PACCPOLICY | Ghana Environment, Climate Change, Food Security &amp; Cultural Learning Programme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CAF7F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ptos" w:hAnsi="Aptos" w:eastAsiaTheme="minorEastAsia" w:cstheme="minorBidi"/>
      <w:color w:val="2D3730"/>
      <w:sz w:val="19"/>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14583E"/>
      <w:sz w:val="30"/>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14583E"/>
      <w:sz w:val="22"/>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4583E"/>
      <w:spacing w:val="5"/>
      <w:kern w:val="28"/>
      <w:sz w:val="46"/>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2013-12-23T18:15:00Z</dcterms:created>
  <dc:creator>python-docx</dc:creator>
  <dc:description>generated by python-docx</dc:description>
  <cp:lastModifiedBy>Pan African Centre for Climate Policy</cp:lastModifiedBy>
  <dcterms:modified xsi:type="dcterms:W3CDTF">2026-10-17T08:55:01Z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1033-12.1.28492.28492</vt:lpwstr>
  </property>
  <property fmtid="{D5CDD505-2E9C-101B-9397-08002B2CF9AE}" pid="3" name="ICV">
    <vt:lpwstr>5E33F28D46536EDB2570D36A362F8AD1_42</vt:lpwstr>
  </property>
</Properties>
</file>